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4"/>
        <w:gridCol w:w="4772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 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07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августа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ировой судья судебного участка №3 Ханты-Мансийского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</w:rPr>
        <w:t>- Югры Миненко Юлия Борисовна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административном правонарушении, возбужденное по ч.1 ст.20.25 КоАП РФ в отношении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Алексея Сергеевича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5rplc-8"/>
          <w:rFonts w:ascii="Times New Roman" w:eastAsia="Times New Roman" w:hAnsi="Times New Roman" w:cs="Times New Roman"/>
        </w:rPr>
        <w:t>...</w:t>
      </w:r>
      <w:r>
        <w:rPr>
          <w:rStyle w:val="cat-UserDefinedgrp-26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</w:rPr>
        <w:t>.01.2026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>Предеин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(регистрации)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26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д.9 кв.30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</w:t>
      </w:r>
      <w:r>
        <w:rPr>
          <w:rFonts w:ascii="Times New Roman" w:eastAsia="Times New Roman" w:hAnsi="Times New Roman" w:cs="Times New Roman"/>
        </w:rPr>
        <w:t>РФ, административный штраф в раз</w:t>
      </w:r>
      <w:r>
        <w:rPr>
          <w:rFonts w:ascii="Times New Roman" w:eastAsia="Times New Roman" w:hAnsi="Times New Roman" w:cs="Times New Roman"/>
        </w:rPr>
        <w:t xml:space="preserve">мере </w:t>
      </w:r>
      <w:r>
        <w:rPr>
          <w:rFonts w:ascii="Times New Roman" w:eastAsia="Times New Roman" w:hAnsi="Times New Roman" w:cs="Times New Roman"/>
        </w:rPr>
        <w:t xml:space="preserve">750 </w:t>
      </w:r>
      <w:r>
        <w:rPr>
          <w:rFonts w:ascii="Times New Roman" w:eastAsia="Times New Roman" w:hAnsi="Times New Roman" w:cs="Times New Roman"/>
        </w:rPr>
        <w:t xml:space="preserve">руб., назначенный постановлением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18810586251021007441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21.10.2025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 совершение правонарушен</w:t>
      </w:r>
      <w:r>
        <w:rPr>
          <w:rFonts w:ascii="Times New Roman" w:eastAsia="Times New Roman" w:hAnsi="Times New Roman" w:cs="Times New Roman"/>
        </w:rPr>
        <w:t xml:space="preserve">ия, 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Предеин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явился, о месте и времени судебного заседания извещен надлежащим образом, об отложении судебного заседания 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рассмотрение дела в отсутствии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21.10.2025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должностным лицом </w:t>
      </w:r>
      <w:r>
        <w:rPr>
          <w:rFonts w:ascii="Times New Roman" w:eastAsia="Times New Roman" w:hAnsi="Times New Roman" w:cs="Times New Roman"/>
        </w:rPr>
        <w:t>ЦАФАП в ОДД ГИБДД УМВД России по 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отношении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руб.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по делу об административном правонарушении от </w:t>
      </w:r>
      <w:r>
        <w:rPr>
          <w:rFonts w:ascii="Times New Roman" w:eastAsia="Times New Roman" w:hAnsi="Times New Roman" w:cs="Times New Roman"/>
        </w:rPr>
        <w:t>21.10.2025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</w:rPr>
        <w:t>.11.2025</w:t>
      </w:r>
      <w:r>
        <w:rPr>
          <w:rFonts w:ascii="Times New Roman" w:eastAsia="Times New Roman" w:hAnsi="Times New Roman" w:cs="Times New Roman"/>
        </w:rPr>
        <w:t xml:space="preserve">, следовательно, последним днем для уплаты штрафа являлся </w:t>
      </w:r>
      <w:r>
        <w:rPr>
          <w:rFonts w:ascii="Times New Roman" w:eastAsia="Times New Roman" w:hAnsi="Times New Roman" w:cs="Times New Roman"/>
        </w:rPr>
        <w:t>20.01.2026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Вместе с тем, штраф по постановлению от </w:t>
      </w:r>
      <w:r>
        <w:rPr>
          <w:rFonts w:ascii="Times New Roman" w:eastAsia="Times New Roman" w:hAnsi="Times New Roman" w:cs="Times New Roman"/>
        </w:rPr>
        <w:t>21.10.2025</w:t>
      </w:r>
      <w:r>
        <w:rPr>
          <w:rFonts w:ascii="Times New Roman" w:eastAsia="Times New Roman" w:hAnsi="Times New Roman" w:cs="Times New Roman"/>
        </w:rPr>
        <w:t xml:space="preserve">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>серии 86хм №</w:t>
      </w:r>
      <w:r>
        <w:rPr>
          <w:rFonts w:ascii="Times New Roman" w:eastAsia="Times New Roman" w:hAnsi="Times New Roman" w:cs="Times New Roman"/>
        </w:rPr>
        <w:t>699257</w:t>
      </w:r>
      <w:r>
        <w:rPr>
          <w:rFonts w:ascii="Times New Roman" w:eastAsia="Times New Roman" w:hAnsi="Times New Roman" w:cs="Times New Roman"/>
        </w:rPr>
        <w:t xml:space="preserve"> от 11.02.2026</w:t>
      </w:r>
      <w:r>
        <w:rPr>
          <w:rFonts w:ascii="Times New Roman" w:eastAsia="Times New Roman" w:hAnsi="Times New Roman" w:cs="Times New Roman"/>
        </w:rPr>
        <w:t xml:space="preserve">;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18810586251021007441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21.10.2025</w:t>
      </w:r>
      <w:r>
        <w:rPr>
          <w:rFonts w:ascii="Times New Roman" w:eastAsia="Times New Roman" w:hAnsi="Times New Roman" w:cs="Times New Roman"/>
        </w:rPr>
        <w:t>, копией выписки из ГИС ГМП</w:t>
      </w:r>
      <w:r>
        <w:rPr>
          <w:rFonts w:ascii="Times New Roman" w:eastAsia="Times New Roman" w:hAnsi="Times New Roman" w:cs="Times New Roman"/>
        </w:rPr>
        <w:t xml:space="preserve"> по состоянию на </w:t>
      </w:r>
      <w:r>
        <w:rPr>
          <w:rFonts w:ascii="Times New Roman" w:eastAsia="Times New Roman" w:hAnsi="Times New Roman" w:cs="Times New Roman"/>
        </w:rPr>
        <w:t>15.04.2026</w:t>
      </w:r>
      <w:r>
        <w:rPr>
          <w:rFonts w:ascii="Times New Roman" w:eastAsia="Times New Roman" w:hAnsi="Times New Roman" w:cs="Times New Roman"/>
        </w:rPr>
        <w:t xml:space="preserve">, согласно которой штраф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оплачен, копией карточки учета транспортного средства.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отягчающих</w:t>
      </w:r>
      <w:r>
        <w:rPr>
          <w:rFonts w:ascii="Times New Roman" w:eastAsia="Times New Roman" w:hAnsi="Times New Roman" w:cs="Times New Roman"/>
        </w:rPr>
        <w:t xml:space="preserve"> административную</w:t>
      </w:r>
      <w:r>
        <w:rPr>
          <w:rFonts w:ascii="Times New Roman" w:eastAsia="Times New Roman" w:hAnsi="Times New Roman" w:cs="Times New Roman"/>
        </w:rPr>
        <w:t xml:space="preserve"> ответственность обстоятельств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установлено.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Алексея Сергеевича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ст.20.25 КоАП РФ, и назначить ему наказание в виде </w:t>
      </w:r>
      <w:r>
        <w:rPr>
          <w:rFonts w:ascii="Times New Roman" w:eastAsia="Times New Roman" w:hAnsi="Times New Roman" w:cs="Times New Roman"/>
        </w:rPr>
        <w:t xml:space="preserve">штрафа в размере </w:t>
      </w:r>
      <w:r>
        <w:rPr>
          <w:rFonts w:ascii="Times New Roman" w:eastAsia="Times New Roman" w:hAnsi="Times New Roman" w:cs="Times New Roman"/>
        </w:rPr>
        <w:t xml:space="preserve">1500 </w:t>
      </w:r>
      <w:r>
        <w:rPr>
          <w:rFonts w:ascii="Times New Roman" w:eastAsia="Times New Roman" w:hAnsi="Times New Roman" w:cs="Times New Roman"/>
        </w:rPr>
        <w:t>(одна тысяча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пятьсот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0412365400725005592620157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rPr>
        <w:rFonts w:ascii="Times New Roman" w:eastAsia="Times New Roman" w:hAnsi="Times New Roman" w:cs="Times New Roman"/>
      </w:rPr>
      <w:t>№05</w:t>
    </w:r>
    <w:r>
      <w:rPr>
        <w:rFonts w:ascii="Times New Roman" w:eastAsia="Times New Roman" w:hAnsi="Times New Roman" w:cs="Times New Roman"/>
      </w:rPr>
      <w:t>-</w:t>
    </w:r>
    <w:r>
      <w:rPr>
        <w:rFonts w:ascii="Times New Roman" w:eastAsia="Times New Roman" w:hAnsi="Times New Roman" w:cs="Times New Roman"/>
      </w:rPr>
      <w:t>559</w:t>
    </w:r>
    <w:r>
      <w:rPr>
        <w:rFonts w:ascii="Times New Roman" w:eastAsia="Times New Roman" w:hAnsi="Times New Roman" w:cs="Times New Roman"/>
      </w:rPr>
      <w:t>/2803</w:t>
    </w:r>
    <w:r>
      <w:rPr>
        <w:rFonts w:ascii="Times New Roman" w:eastAsia="Times New Roman" w:hAnsi="Times New Roman" w:cs="Times New Roman"/>
      </w:rPr>
      <w:t>/202</w:t>
    </w:r>
    <w:r>
      <w:rPr>
        <w:rFonts w:ascii="Times New Roman" w:eastAsia="Times New Roman" w:hAnsi="Times New Roman" w:cs="Times New Roman"/>
      </w:rPr>
      <w:t>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5rplc-8">
    <w:name w:val="cat-UserDefined grp-25 rplc-8"/>
    <w:basedOn w:val="DefaultParagraphFont"/>
  </w:style>
  <w:style w:type="character" w:customStyle="1" w:styleId="cat-UserDefinedgrp-26rplc-10">
    <w:name w:val="cat-UserDefined grp-26 rplc-10"/>
    <w:basedOn w:val="DefaultParagraphFont"/>
  </w:style>
  <w:style w:type="character" w:customStyle="1" w:styleId="cat-UserDefinedgrp-26rplc-15">
    <w:name w:val="cat-UserDefined grp-26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